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206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Конференс - приставка 225*100*72, инвентарный номер: 51002889 /5691 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Конференс - приставка 225*100*72, инвентарный номер: 51002889 /5691 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81326.00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81326.0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73193.40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65060.80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56928.20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48795.60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40663.00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32530.40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24397.80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16265.20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8132.60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7319.34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6506.08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5692.82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4879.56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4066.30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3253.04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2439.78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1626.52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813.26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569.28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325.30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81.32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402-ПП/206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15:00:02.556;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Федоров Александр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 Челябинск, ул Новороссийская, д 75, кв 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21:12:42.709;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15:00:02.556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81,32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21:12:42.709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Федоров Александр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Федоров Александр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330.00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81.32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